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0FC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highlight w:val="none"/>
          <w:lang w:val="en-US" w:eastAsia="zh-CN"/>
        </w:rPr>
        <w:t>附件2</w:t>
      </w:r>
      <w:bookmarkStart w:id="0" w:name="_GoBack"/>
      <w:bookmarkEnd w:id="0"/>
    </w:p>
    <w:p w14:paraId="2FB0D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tLeast"/>
        <w:jc w:val="center"/>
        <w:textAlignment w:val="auto"/>
        <w:rPr>
          <w:rFonts w:hint="eastAsia"/>
          <w:b/>
          <w:sz w:val="28"/>
          <w:szCs w:val="36"/>
          <w:highlight w:val="none"/>
        </w:rPr>
      </w:pPr>
      <w:r>
        <w:rPr>
          <w:rFonts w:hint="eastAsia"/>
          <w:b/>
          <w:sz w:val="28"/>
          <w:szCs w:val="36"/>
          <w:highlight w:val="none"/>
        </w:rPr>
        <w:t>重庆市江北区城市运营管理集团有限公司助业人力资源分公司</w:t>
      </w:r>
    </w:p>
    <w:p w14:paraId="4EB82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tLeast"/>
        <w:jc w:val="center"/>
        <w:textAlignment w:val="auto"/>
        <w:rPr>
          <w:rFonts w:eastAsia="方正小标宋_GBK"/>
          <w:color w:val="000000"/>
          <w:kern w:val="0"/>
          <w:sz w:val="32"/>
          <w:szCs w:val="40"/>
          <w:highlight w:val="none"/>
        </w:rPr>
      </w:pPr>
      <w:r>
        <w:rPr>
          <w:b/>
          <w:sz w:val="28"/>
          <w:szCs w:val="36"/>
          <w:highlight w:val="none"/>
        </w:rPr>
        <w:t>派往重庆市公安局江北区分局辅警岗位报名表</w:t>
      </w:r>
    </w:p>
    <w:tbl>
      <w:tblPr>
        <w:tblStyle w:val="34"/>
        <w:tblW w:w="9969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703"/>
        <w:gridCol w:w="348"/>
        <w:gridCol w:w="712"/>
        <w:gridCol w:w="726"/>
        <w:gridCol w:w="592"/>
        <w:gridCol w:w="945"/>
        <w:gridCol w:w="922"/>
        <w:gridCol w:w="940"/>
        <w:gridCol w:w="90"/>
        <w:gridCol w:w="590"/>
        <w:gridCol w:w="340"/>
        <w:gridCol w:w="735"/>
        <w:gridCol w:w="896"/>
      </w:tblGrid>
      <w:tr w14:paraId="3923D41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1430" w:type="dxa"/>
            <w:vMerge w:val="restart"/>
            <w:noWrap w:val="0"/>
            <w:vAlign w:val="center"/>
          </w:tcPr>
          <w:p w14:paraId="53CCC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报考岗位</w:t>
            </w:r>
          </w:p>
          <w:p w14:paraId="6D6EA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（仅可选择一个岗位）</w:t>
            </w:r>
          </w:p>
        </w:tc>
        <w:tc>
          <w:tcPr>
            <w:tcW w:w="2489" w:type="dxa"/>
            <w:gridSpan w:val="4"/>
            <w:noWrap w:val="0"/>
            <w:vAlign w:val="center"/>
          </w:tcPr>
          <w:p w14:paraId="07D69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上片区派出所</w:t>
            </w:r>
          </w:p>
        </w:tc>
        <w:tc>
          <w:tcPr>
            <w:tcW w:w="2459" w:type="dxa"/>
            <w:gridSpan w:val="3"/>
            <w:noWrap w:val="0"/>
            <w:vAlign w:val="center"/>
          </w:tcPr>
          <w:p w14:paraId="19F8E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/>
                <w:b/>
                <w:bCs/>
                <w:highlight w:val="none"/>
                <w:lang w:val="en-US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下片区派出所</w:t>
            </w:r>
          </w:p>
        </w:tc>
        <w:tc>
          <w:tcPr>
            <w:tcW w:w="1960" w:type="dxa"/>
            <w:gridSpan w:val="4"/>
            <w:noWrap w:val="0"/>
            <w:vAlign w:val="center"/>
          </w:tcPr>
          <w:p w14:paraId="4CF01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交巡及勤务大队</w:t>
            </w:r>
          </w:p>
        </w:tc>
        <w:tc>
          <w:tcPr>
            <w:tcW w:w="1631" w:type="dxa"/>
            <w:gridSpan w:val="2"/>
            <w:vMerge w:val="restart"/>
            <w:noWrap w:val="0"/>
            <w:vAlign w:val="center"/>
          </w:tcPr>
          <w:p w14:paraId="12B11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highlight w:val="none"/>
              </w:rPr>
            </w:pPr>
            <w:r>
              <w:rPr>
                <w:highlight w:val="none"/>
              </w:rPr>
              <w:t>贴照片处</w:t>
            </w:r>
          </w:p>
        </w:tc>
      </w:tr>
      <w:tr w14:paraId="1FABCAE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6" w:hRule="atLeast"/>
        </w:trPr>
        <w:tc>
          <w:tcPr>
            <w:tcW w:w="1430" w:type="dxa"/>
            <w:vMerge w:val="continue"/>
            <w:noWrap w:val="0"/>
            <w:vAlign w:val="center"/>
          </w:tcPr>
          <w:p w14:paraId="466C1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b/>
                <w:bCs/>
                <w:highlight w:val="none"/>
              </w:rPr>
            </w:pPr>
          </w:p>
        </w:tc>
        <w:tc>
          <w:tcPr>
            <w:tcW w:w="2489" w:type="dxa"/>
            <w:gridSpan w:val="4"/>
            <w:noWrap w:val="0"/>
            <w:vAlign w:val="center"/>
          </w:tcPr>
          <w:p w14:paraId="45819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both"/>
              <w:textAlignment w:val="auto"/>
              <w:rPr>
                <w:rFonts w:hint="eastAsia"/>
                <w:b/>
                <w:bCs w:val="0"/>
                <w:highlight w:val="none"/>
                <w:lang w:val="en-US" w:eastAsia="zh-CN"/>
              </w:rPr>
            </w:pPr>
            <w:r>
              <w:rPr>
                <w:b/>
                <w:bCs w:val="0"/>
                <w:sz w:val="22"/>
                <w:szCs w:val="21"/>
                <w:highlight w:val="none"/>
              </w:rPr>
              <w:sym w:font="Wingdings 2" w:char="00A3"/>
            </w:r>
            <w:r>
              <w:rPr>
                <w:rFonts w:hint="eastAsia"/>
                <w:b/>
                <w:bCs w:val="0"/>
                <w:highlight w:val="none"/>
                <w:lang w:val="en-US" w:eastAsia="zh-CN"/>
              </w:rPr>
              <w:t>勤务-治安辅助</w:t>
            </w:r>
          </w:p>
          <w:p w14:paraId="4777B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both"/>
              <w:textAlignment w:val="auto"/>
              <w:rPr>
                <w:rFonts w:hint="eastAsia"/>
                <w:b/>
                <w:bCs w:val="0"/>
                <w:highlight w:val="none"/>
                <w:lang w:val="en-US" w:eastAsia="zh-CN"/>
              </w:rPr>
            </w:pPr>
            <w:r>
              <w:rPr>
                <w:b/>
                <w:bCs w:val="0"/>
                <w:sz w:val="22"/>
                <w:szCs w:val="21"/>
                <w:highlight w:val="none"/>
              </w:rPr>
              <w:sym w:font="Wingdings 2" w:char="00A3"/>
            </w:r>
            <w:r>
              <w:rPr>
                <w:rFonts w:hint="eastAsia"/>
                <w:b/>
                <w:bCs w:val="0"/>
                <w:highlight w:val="none"/>
                <w:lang w:val="en-US" w:eastAsia="zh-CN"/>
              </w:rPr>
              <w:t>勤务-刑侦辅助</w:t>
            </w:r>
          </w:p>
          <w:p w14:paraId="2181B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both"/>
              <w:textAlignment w:val="auto"/>
              <w:rPr>
                <w:b/>
                <w:bCs w:val="0"/>
                <w:sz w:val="22"/>
                <w:szCs w:val="21"/>
                <w:highlight w:val="none"/>
              </w:rPr>
            </w:pPr>
            <w:r>
              <w:rPr>
                <w:b/>
                <w:bCs w:val="0"/>
                <w:sz w:val="22"/>
                <w:szCs w:val="21"/>
                <w:highlight w:val="none"/>
              </w:rPr>
              <w:sym w:font="Wingdings 2" w:char="00A3"/>
            </w:r>
            <w:r>
              <w:rPr>
                <w:rFonts w:hint="eastAsia"/>
                <w:b/>
                <w:bCs w:val="0"/>
                <w:highlight w:val="none"/>
                <w:lang w:val="en-US" w:eastAsia="zh-CN"/>
              </w:rPr>
              <w:t>勤务-治安辅助（女）</w:t>
            </w:r>
          </w:p>
        </w:tc>
        <w:tc>
          <w:tcPr>
            <w:tcW w:w="2459" w:type="dxa"/>
            <w:gridSpan w:val="3"/>
            <w:noWrap w:val="0"/>
            <w:vAlign w:val="center"/>
          </w:tcPr>
          <w:p w14:paraId="303962F0">
            <w:pPr>
              <w:bidi w:val="0"/>
              <w:jc w:val="both"/>
              <w:rPr>
                <w:rFonts w:hint="eastAsia"/>
                <w:b/>
                <w:bCs w:val="0"/>
                <w:highlight w:val="none"/>
                <w:lang w:val="en-US" w:eastAsia="zh-CN"/>
              </w:rPr>
            </w:pPr>
            <w:r>
              <w:rPr>
                <w:b/>
                <w:bCs w:val="0"/>
                <w:highlight w:val="none"/>
              </w:rPr>
              <w:sym w:font="Wingdings 2" w:char="00A3"/>
            </w:r>
            <w:r>
              <w:rPr>
                <w:rFonts w:hint="eastAsia"/>
                <w:b/>
                <w:bCs w:val="0"/>
                <w:highlight w:val="none"/>
                <w:lang w:val="en-US" w:eastAsia="zh-CN"/>
              </w:rPr>
              <w:t>勤务-治安辅助</w:t>
            </w:r>
          </w:p>
          <w:p w14:paraId="69D90A72">
            <w:pPr>
              <w:bidi w:val="0"/>
              <w:jc w:val="both"/>
              <w:rPr>
                <w:b/>
                <w:bCs w:val="0"/>
                <w:highlight w:val="none"/>
              </w:rPr>
            </w:pPr>
            <w:r>
              <w:rPr>
                <w:b/>
                <w:bCs w:val="0"/>
                <w:highlight w:val="none"/>
              </w:rPr>
              <w:sym w:font="Wingdings 2" w:char="00A3"/>
            </w:r>
            <w:r>
              <w:rPr>
                <w:rFonts w:hint="eastAsia"/>
                <w:b/>
                <w:bCs w:val="0"/>
                <w:highlight w:val="none"/>
                <w:lang w:val="en-US" w:eastAsia="zh-CN"/>
              </w:rPr>
              <w:t>勤务-刑侦辅助</w:t>
            </w:r>
          </w:p>
        </w:tc>
        <w:tc>
          <w:tcPr>
            <w:tcW w:w="1960" w:type="dxa"/>
            <w:gridSpan w:val="4"/>
            <w:noWrap w:val="0"/>
            <w:vAlign w:val="center"/>
          </w:tcPr>
          <w:p w14:paraId="736B129E">
            <w:pPr>
              <w:bidi w:val="0"/>
              <w:jc w:val="both"/>
              <w:rPr>
                <w:b/>
                <w:bCs w:val="0"/>
                <w:highlight w:val="none"/>
              </w:rPr>
            </w:pPr>
            <w:r>
              <w:rPr>
                <w:b/>
                <w:bCs w:val="0"/>
                <w:highlight w:val="none"/>
              </w:rPr>
              <w:sym w:font="Wingdings 2" w:char="00A3"/>
            </w:r>
            <w:r>
              <w:rPr>
                <w:rFonts w:hint="eastAsia"/>
                <w:b/>
                <w:bCs w:val="0"/>
                <w:highlight w:val="none"/>
                <w:lang w:val="en-US" w:eastAsia="zh-CN"/>
              </w:rPr>
              <w:t>勤务-交通辅助</w:t>
            </w:r>
          </w:p>
        </w:tc>
        <w:tc>
          <w:tcPr>
            <w:tcW w:w="1631" w:type="dxa"/>
            <w:gridSpan w:val="2"/>
            <w:vMerge w:val="continue"/>
            <w:noWrap w:val="0"/>
            <w:vAlign w:val="center"/>
          </w:tcPr>
          <w:p w14:paraId="78E29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highlight w:val="none"/>
              </w:rPr>
            </w:pPr>
          </w:p>
        </w:tc>
      </w:tr>
      <w:tr w14:paraId="2776669A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430" w:type="dxa"/>
            <w:noWrap w:val="0"/>
            <w:vAlign w:val="center"/>
          </w:tcPr>
          <w:p w14:paraId="18932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051" w:type="dxa"/>
            <w:gridSpan w:val="2"/>
            <w:noWrap w:val="0"/>
            <w:vAlign w:val="center"/>
          </w:tcPr>
          <w:p w14:paraId="57F7E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438" w:type="dxa"/>
            <w:gridSpan w:val="2"/>
            <w:noWrap w:val="0"/>
            <w:vAlign w:val="center"/>
          </w:tcPr>
          <w:p w14:paraId="70EAA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592" w:type="dxa"/>
            <w:noWrap w:val="0"/>
            <w:vAlign w:val="center"/>
          </w:tcPr>
          <w:p w14:paraId="13092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945" w:type="dxa"/>
            <w:noWrap w:val="0"/>
            <w:vAlign w:val="center"/>
          </w:tcPr>
          <w:p w14:paraId="4DBF8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出生</w:t>
            </w:r>
          </w:p>
          <w:p w14:paraId="63379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年月</w:t>
            </w:r>
          </w:p>
        </w:tc>
        <w:tc>
          <w:tcPr>
            <w:tcW w:w="922" w:type="dxa"/>
            <w:noWrap w:val="0"/>
            <w:vAlign w:val="center"/>
          </w:tcPr>
          <w:p w14:paraId="45949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030" w:type="dxa"/>
            <w:gridSpan w:val="2"/>
            <w:noWrap w:val="0"/>
            <w:vAlign w:val="center"/>
          </w:tcPr>
          <w:p w14:paraId="664B2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年龄</w:t>
            </w:r>
          </w:p>
        </w:tc>
        <w:tc>
          <w:tcPr>
            <w:tcW w:w="930" w:type="dxa"/>
            <w:gridSpan w:val="2"/>
            <w:noWrap w:val="0"/>
            <w:vAlign w:val="center"/>
          </w:tcPr>
          <w:p w14:paraId="3D1FA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631" w:type="dxa"/>
            <w:gridSpan w:val="2"/>
            <w:vMerge w:val="continue"/>
            <w:noWrap w:val="0"/>
            <w:vAlign w:val="center"/>
          </w:tcPr>
          <w:p w14:paraId="1EDFA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</w:tr>
      <w:tr w14:paraId="1579FD1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430" w:type="dxa"/>
            <w:noWrap w:val="0"/>
            <w:vAlign w:val="center"/>
          </w:tcPr>
          <w:p w14:paraId="196DE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3081" w:type="dxa"/>
            <w:gridSpan w:val="5"/>
            <w:noWrap w:val="0"/>
            <w:vAlign w:val="center"/>
          </w:tcPr>
          <w:p w14:paraId="55136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945" w:type="dxa"/>
            <w:noWrap w:val="0"/>
            <w:vAlign w:val="center"/>
          </w:tcPr>
          <w:p w14:paraId="04055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政治</w:t>
            </w:r>
          </w:p>
          <w:p w14:paraId="4D292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面貌</w:t>
            </w:r>
          </w:p>
        </w:tc>
        <w:tc>
          <w:tcPr>
            <w:tcW w:w="922" w:type="dxa"/>
            <w:noWrap w:val="0"/>
            <w:vAlign w:val="center"/>
          </w:tcPr>
          <w:p w14:paraId="6DC03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030" w:type="dxa"/>
            <w:gridSpan w:val="2"/>
            <w:noWrap w:val="0"/>
            <w:vAlign w:val="center"/>
          </w:tcPr>
          <w:p w14:paraId="16F61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930" w:type="dxa"/>
            <w:gridSpan w:val="2"/>
            <w:noWrap w:val="0"/>
            <w:vAlign w:val="center"/>
          </w:tcPr>
          <w:p w14:paraId="67CF1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631" w:type="dxa"/>
            <w:gridSpan w:val="2"/>
            <w:vMerge w:val="continue"/>
            <w:noWrap w:val="0"/>
            <w:vAlign w:val="center"/>
          </w:tcPr>
          <w:p w14:paraId="07A05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</w:tr>
      <w:tr w14:paraId="4A93E72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1430" w:type="dxa"/>
            <w:shd w:val="clear" w:color="auto" w:fill="auto"/>
            <w:noWrap w:val="0"/>
            <w:vAlign w:val="center"/>
          </w:tcPr>
          <w:p w14:paraId="186E3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sz w:val="21"/>
                <w:szCs w:val="21"/>
                <w:highlight w:val="none"/>
                <w:lang w:val="en-US" w:eastAsia="zh-CN" w:bidi="ar-SA"/>
              </w:rPr>
              <w:t>是否办理失业登记</w:t>
            </w:r>
          </w:p>
        </w:tc>
        <w:tc>
          <w:tcPr>
            <w:tcW w:w="1051" w:type="dxa"/>
            <w:gridSpan w:val="2"/>
            <w:shd w:val="clear" w:color="auto" w:fill="auto"/>
            <w:noWrap w:val="0"/>
            <w:vAlign w:val="center"/>
          </w:tcPr>
          <w:p w14:paraId="630A1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b/>
                <w:bCs w:val="0"/>
                <w:highlight w:val="none"/>
              </w:rPr>
              <w:sym w:font="Wingdings 2" w:char="00A3"/>
            </w:r>
            <w:r>
              <w:rPr>
                <w:sz w:val="21"/>
                <w:szCs w:val="21"/>
                <w:highlight w:val="none"/>
              </w:rPr>
              <w:t>是</w:t>
            </w:r>
          </w:p>
          <w:p w14:paraId="417B5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asciiTheme="minorHAnsi" w:hAnsiTheme="minorHAnsi" w:eastAsiaTheme="minorEastAsia" w:cstheme="minorBidi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b/>
                <w:bCs w:val="0"/>
                <w:highlight w:val="none"/>
              </w:rPr>
              <w:sym w:font="Wingdings 2" w:char="00A3"/>
            </w:r>
            <w:r>
              <w:rPr>
                <w:sz w:val="21"/>
                <w:szCs w:val="21"/>
                <w:highlight w:val="none"/>
              </w:rPr>
              <w:t>否</w:t>
            </w:r>
          </w:p>
        </w:tc>
        <w:tc>
          <w:tcPr>
            <w:tcW w:w="1438" w:type="dxa"/>
            <w:gridSpan w:val="2"/>
            <w:noWrap w:val="0"/>
            <w:vAlign w:val="center"/>
          </w:tcPr>
          <w:p w14:paraId="2FC4C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是否退役</w:t>
            </w:r>
          </w:p>
          <w:p w14:paraId="7C8A5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军人</w:t>
            </w:r>
          </w:p>
        </w:tc>
        <w:tc>
          <w:tcPr>
            <w:tcW w:w="1537" w:type="dxa"/>
            <w:gridSpan w:val="2"/>
            <w:noWrap w:val="0"/>
            <w:vAlign w:val="center"/>
          </w:tcPr>
          <w:p w14:paraId="3BB64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b/>
                <w:bCs w:val="0"/>
                <w:highlight w:val="none"/>
              </w:rPr>
              <w:sym w:font="Wingdings 2" w:char="00A3"/>
            </w:r>
            <w:r>
              <w:rPr>
                <w:sz w:val="21"/>
                <w:szCs w:val="21"/>
                <w:highlight w:val="none"/>
              </w:rPr>
              <w:t>是</w:t>
            </w:r>
          </w:p>
          <w:p w14:paraId="139C1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b/>
                <w:bCs w:val="0"/>
                <w:highlight w:val="none"/>
              </w:rPr>
              <w:sym w:font="Wingdings 2" w:char="00A3"/>
            </w:r>
            <w:r>
              <w:rPr>
                <w:sz w:val="21"/>
                <w:szCs w:val="21"/>
                <w:highlight w:val="none"/>
              </w:rPr>
              <w:t>否</w:t>
            </w:r>
          </w:p>
        </w:tc>
        <w:tc>
          <w:tcPr>
            <w:tcW w:w="1952" w:type="dxa"/>
            <w:gridSpan w:val="3"/>
            <w:noWrap w:val="0"/>
            <w:vAlign w:val="center"/>
          </w:tcPr>
          <w:p w14:paraId="3B0BA3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sz w:val="21"/>
                <w:szCs w:val="21"/>
                <w:highlight w:val="none"/>
              </w:rPr>
              <w:t>是否202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sz w:val="21"/>
                <w:szCs w:val="21"/>
                <w:highlight w:val="none"/>
              </w:rPr>
              <w:t>、202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sz w:val="21"/>
                <w:szCs w:val="21"/>
                <w:highlight w:val="none"/>
              </w:rPr>
              <w:t>届全日制毕业生</w:t>
            </w:r>
          </w:p>
        </w:tc>
        <w:tc>
          <w:tcPr>
            <w:tcW w:w="930" w:type="dxa"/>
            <w:gridSpan w:val="2"/>
            <w:noWrap w:val="0"/>
            <w:vAlign w:val="center"/>
          </w:tcPr>
          <w:p w14:paraId="45D0C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b/>
                <w:bCs w:val="0"/>
                <w:highlight w:val="none"/>
              </w:rPr>
              <w:sym w:font="Wingdings 2" w:char="00A3"/>
            </w:r>
            <w:r>
              <w:rPr>
                <w:sz w:val="21"/>
                <w:szCs w:val="21"/>
                <w:highlight w:val="none"/>
              </w:rPr>
              <w:t>是</w:t>
            </w:r>
          </w:p>
          <w:p w14:paraId="3D9FC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b/>
                <w:bCs w:val="0"/>
                <w:highlight w:val="none"/>
              </w:rPr>
              <w:sym w:font="Wingdings 2" w:char="00A3"/>
            </w:r>
            <w:r>
              <w:rPr>
                <w:sz w:val="21"/>
                <w:szCs w:val="21"/>
                <w:highlight w:val="none"/>
              </w:rPr>
              <w:t>否</w:t>
            </w:r>
          </w:p>
        </w:tc>
        <w:tc>
          <w:tcPr>
            <w:tcW w:w="735" w:type="dxa"/>
            <w:noWrap w:val="0"/>
            <w:vAlign w:val="center"/>
          </w:tcPr>
          <w:p w14:paraId="57189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驾照</w:t>
            </w:r>
          </w:p>
          <w:p w14:paraId="7CEB0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类型</w:t>
            </w:r>
          </w:p>
        </w:tc>
        <w:tc>
          <w:tcPr>
            <w:tcW w:w="896" w:type="dxa"/>
            <w:noWrap w:val="0"/>
            <w:vAlign w:val="center"/>
          </w:tcPr>
          <w:p w14:paraId="4F763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</w:tr>
      <w:tr w14:paraId="26E7409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2481" w:type="dxa"/>
            <w:gridSpan w:val="3"/>
            <w:noWrap w:val="0"/>
            <w:vAlign w:val="center"/>
          </w:tcPr>
          <w:p w14:paraId="1D3584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已取得最高学历</w:t>
            </w:r>
          </w:p>
        </w:tc>
        <w:tc>
          <w:tcPr>
            <w:tcW w:w="2030" w:type="dxa"/>
            <w:gridSpan w:val="3"/>
            <w:noWrap w:val="0"/>
            <w:vAlign w:val="center"/>
          </w:tcPr>
          <w:p w14:paraId="69774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945" w:type="dxa"/>
            <w:noWrap w:val="0"/>
            <w:vAlign w:val="center"/>
          </w:tcPr>
          <w:p w14:paraId="1E291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是否</w:t>
            </w:r>
          </w:p>
          <w:p w14:paraId="7CACB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统招</w:t>
            </w:r>
          </w:p>
        </w:tc>
        <w:tc>
          <w:tcPr>
            <w:tcW w:w="922" w:type="dxa"/>
            <w:noWrap w:val="0"/>
            <w:vAlign w:val="center"/>
          </w:tcPr>
          <w:p w14:paraId="11DC4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□是</w:t>
            </w:r>
          </w:p>
          <w:p w14:paraId="4D862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□否</w:t>
            </w:r>
          </w:p>
        </w:tc>
        <w:tc>
          <w:tcPr>
            <w:tcW w:w="1030" w:type="dxa"/>
            <w:gridSpan w:val="2"/>
            <w:noWrap w:val="0"/>
            <w:vAlign w:val="center"/>
          </w:tcPr>
          <w:p w14:paraId="72201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专业</w:t>
            </w:r>
          </w:p>
        </w:tc>
        <w:tc>
          <w:tcPr>
            <w:tcW w:w="2561" w:type="dxa"/>
            <w:gridSpan w:val="4"/>
            <w:noWrap w:val="0"/>
            <w:vAlign w:val="center"/>
          </w:tcPr>
          <w:p w14:paraId="73644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</w:tr>
      <w:tr w14:paraId="1E8B789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2481" w:type="dxa"/>
            <w:gridSpan w:val="3"/>
            <w:noWrap w:val="0"/>
            <w:vAlign w:val="center"/>
          </w:tcPr>
          <w:p w14:paraId="2FDC3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毕业时间</w:t>
            </w:r>
          </w:p>
        </w:tc>
        <w:tc>
          <w:tcPr>
            <w:tcW w:w="2975" w:type="dxa"/>
            <w:gridSpan w:val="4"/>
            <w:noWrap w:val="0"/>
            <w:vAlign w:val="center"/>
          </w:tcPr>
          <w:p w14:paraId="2CF78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952" w:type="dxa"/>
            <w:gridSpan w:val="3"/>
            <w:noWrap w:val="0"/>
            <w:vAlign w:val="center"/>
          </w:tcPr>
          <w:p w14:paraId="5D4F4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毕业院校</w:t>
            </w:r>
          </w:p>
        </w:tc>
        <w:tc>
          <w:tcPr>
            <w:tcW w:w="2561" w:type="dxa"/>
            <w:gridSpan w:val="4"/>
            <w:noWrap w:val="0"/>
            <w:vAlign w:val="center"/>
          </w:tcPr>
          <w:p w14:paraId="7415B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</w:tr>
      <w:tr w14:paraId="578E446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2481" w:type="dxa"/>
            <w:gridSpan w:val="3"/>
            <w:noWrap w:val="0"/>
            <w:vAlign w:val="center"/>
          </w:tcPr>
          <w:p w14:paraId="451CB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现居住住址</w:t>
            </w:r>
          </w:p>
        </w:tc>
        <w:tc>
          <w:tcPr>
            <w:tcW w:w="2975" w:type="dxa"/>
            <w:gridSpan w:val="4"/>
            <w:noWrap w:val="0"/>
            <w:vAlign w:val="center"/>
          </w:tcPr>
          <w:p w14:paraId="6615F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952" w:type="dxa"/>
            <w:gridSpan w:val="3"/>
            <w:noWrap w:val="0"/>
            <w:vAlign w:val="center"/>
          </w:tcPr>
          <w:p w14:paraId="12113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户口性质</w:t>
            </w:r>
          </w:p>
        </w:tc>
        <w:tc>
          <w:tcPr>
            <w:tcW w:w="2561" w:type="dxa"/>
            <w:gridSpan w:val="4"/>
            <w:noWrap w:val="0"/>
            <w:vAlign w:val="center"/>
          </w:tcPr>
          <w:p w14:paraId="29391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b/>
                <w:bCs w:val="0"/>
                <w:highlight w:val="none"/>
              </w:rPr>
              <w:sym w:font="Wingdings 2" w:char="00A3"/>
            </w:r>
            <w:r>
              <w:rPr>
                <w:sz w:val="21"/>
                <w:szCs w:val="21"/>
                <w:highlight w:val="none"/>
              </w:rPr>
              <w:t xml:space="preserve">农村       </w:t>
            </w:r>
            <w:r>
              <w:rPr>
                <w:b/>
                <w:bCs w:val="0"/>
                <w:highlight w:val="none"/>
              </w:rPr>
              <w:sym w:font="Wingdings 2" w:char="00A3"/>
            </w:r>
            <w:r>
              <w:rPr>
                <w:sz w:val="21"/>
                <w:szCs w:val="21"/>
                <w:highlight w:val="none"/>
              </w:rPr>
              <w:t>城镇</w:t>
            </w:r>
          </w:p>
        </w:tc>
      </w:tr>
      <w:tr w14:paraId="6887074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2481" w:type="dxa"/>
            <w:gridSpan w:val="3"/>
            <w:noWrap w:val="0"/>
            <w:vAlign w:val="center"/>
          </w:tcPr>
          <w:p w14:paraId="5874A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2975" w:type="dxa"/>
            <w:gridSpan w:val="4"/>
            <w:noWrap w:val="0"/>
            <w:vAlign w:val="center"/>
          </w:tcPr>
          <w:p w14:paraId="72EBD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952" w:type="dxa"/>
            <w:gridSpan w:val="3"/>
            <w:noWrap w:val="0"/>
            <w:vAlign w:val="center"/>
          </w:tcPr>
          <w:p w14:paraId="0ED2A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备用联系方式</w:t>
            </w:r>
          </w:p>
        </w:tc>
        <w:tc>
          <w:tcPr>
            <w:tcW w:w="2561" w:type="dxa"/>
            <w:gridSpan w:val="4"/>
            <w:noWrap w:val="0"/>
            <w:vAlign w:val="center"/>
          </w:tcPr>
          <w:p w14:paraId="6BA44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</w:tr>
      <w:tr w14:paraId="081BAC7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</w:trPr>
        <w:tc>
          <w:tcPr>
            <w:tcW w:w="9969" w:type="dxa"/>
            <w:gridSpan w:val="14"/>
            <w:tcBorders>
              <w:top w:val="single" w:color="auto" w:sz="4" w:space="0"/>
              <w:bottom w:val="single" w:color="auto" w:sz="4" w:space="0"/>
            </w:tcBorders>
            <w:shd w:val="clear" w:color="auto" w:fill="F2F2F2"/>
            <w:noWrap w:val="0"/>
            <w:vAlign w:val="center"/>
          </w:tcPr>
          <w:p w14:paraId="30BF4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b/>
                <w:bCs/>
                <w:sz w:val="21"/>
                <w:szCs w:val="21"/>
                <w:highlight w:val="none"/>
              </w:rPr>
              <w:t>个人特长</w:t>
            </w:r>
            <w:r>
              <w:rPr>
                <w:rFonts w:hint="eastAsia"/>
                <w:b/>
                <w:bCs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b/>
                <w:bCs/>
                <w:sz w:val="21"/>
                <w:szCs w:val="21"/>
                <w:highlight w:val="none"/>
              </w:rPr>
              <w:t>获得荣誉</w:t>
            </w:r>
            <w:r>
              <w:rPr>
                <w:rFonts w:hint="eastAsia"/>
                <w:b/>
                <w:bCs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b/>
                <w:bCs/>
                <w:sz w:val="21"/>
                <w:szCs w:val="21"/>
                <w:highlight w:val="none"/>
              </w:rPr>
              <w:t>技术水平、资格证书</w:t>
            </w:r>
          </w:p>
        </w:tc>
      </w:tr>
      <w:tr w14:paraId="0C50BAE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9969" w:type="dxa"/>
            <w:gridSpan w:val="1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837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</w:tr>
      <w:tr w14:paraId="6CF1145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9969" w:type="dxa"/>
            <w:gridSpan w:val="14"/>
            <w:tcBorders>
              <w:top w:val="single" w:color="auto" w:sz="4" w:space="0"/>
              <w:bottom w:val="single" w:color="auto" w:sz="4" w:space="0"/>
            </w:tcBorders>
            <w:shd w:val="clear" w:color="auto" w:fill="F2F2F2"/>
            <w:noWrap w:val="0"/>
            <w:vAlign w:val="center"/>
          </w:tcPr>
          <w:p w14:paraId="0A87C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b/>
                <w:bCs/>
                <w:sz w:val="21"/>
                <w:szCs w:val="21"/>
                <w:highlight w:val="none"/>
              </w:rPr>
              <w:t>最近工作经历</w:t>
            </w:r>
          </w:p>
        </w:tc>
      </w:tr>
      <w:tr w14:paraId="4F2BACF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</w:trPr>
        <w:tc>
          <w:tcPr>
            <w:tcW w:w="3193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C38D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4125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7F6F3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工作单位</w:t>
            </w:r>
          </w:p>
        </w:tc>
        <w:tc>
          <w:tcPr>
            <w:tcW w:w="2651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45317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职务（岗位）</w:t>
            </w:r>
          </w:p>
        </w:tc>
      </w:tr>
      <w:tr w14:paraId="43647A1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</w:trPr>
        <w:tc>
          <w:tcPr>
            <w:tcW w:w="3193" w:type="dxa"/>
            <w:gridSpan w:val="4"/>
            <w:noWrap w:val="0"/>
            <w:vAlign w:val="center"/>
          </w:tcPr>
          <w:p w14:paraId="6E7E4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4125" w:type="dxa"/>
            <w:gridSpan w:val="5"/>
            <w:noWrap w:val="0"/>
            <w:vAlign w:val="center"/>
          </w:tcPr>
          <w:p w14:paraId="63385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2651" w:type="dxa"/>
            <w:gridSpan w:val="5"/>
            <w:noWrap w:val="0"/>
            <w:vAlign w:val="center"/>
          </w:tcPr>
          <w:p w14:paraId="17E28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</w:tr>
      <w:tr w14:paraId="25F2177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</w:trPr>
        <w:tc>
          <w:tcPr>
            <w:tcW w:w="3193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7202A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4125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7F5A7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2651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0FB22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</w:tr>
      <w:tr w14:paraId="426382D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9969" w:type="dxa"/>
            <w:gridSpan w:val="14"/>
            <w:tcBorders>
              <w:top w:val="single" w:color="auto" w:sz="4" w:space="0"/>
              <w:bottom w:val="single" w:color="auto" w:sz="4" w:space="0"/>
            </w:tcBorders>
            <w:shd w:val="clear" w:color="auto" w:fill="F2F2F2"/>
            <w:noWrap w:val="0"/>
            <w:vAlign w:val="center"/>
          </w:tcPr>
          <w:p w14:paraId="58760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b/>
                <w:bCs/>
                <w:sz w:val="21"/>
                <w:szCs w:val="21"/>
                <w:highlight w:val="none"/>
              </w:rPr>
              <w:t>家庭成员情况</w:t>
            </w:r>
          </w:p>
        </w:tc>
      </w:tr>
      <w:tr w14:paraId="235A025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</w:trPr>
        <w:tc>
          <w:tcPr>
            <w:tcW w:w="213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86E9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78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0CDF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与本人关系</w:t>
            </w:r>
          </w:p>
        </w:tc>
        <w:tc>
          <w:tcPr>
            <w:tcW w:w="2459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2768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工作单位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77F3A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职务（岗位）</w:t>
            </w:r>
          </w:p>
        </w:tc>
        <w:tc>
          <w:tcPr>
            <w:tcW w:w="197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4752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联系电话</w:t>
            </w:r>
          </w:p>
        </w:tc>
      </w:tr>
      <w:tr w14:paraId="5D78A8E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2133" w:type="dxa"/>
            <w:gridSpan w:val="2"/>
            <w:noWrap w:val="0"/>
            <w:vAlign w:val="center"/>
          </w:tcPr>
          <w:p w14:paraId="070AC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786" w:type="dxa"/>
            <w:gridSpan w:val="3"/>
            <w:noWrap w:val="0"/>
            <w:vAlign w:val="center"/>
          </w:tcPr>
          <w:p w14:paraId="43D3E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2459" w:type="dxa"/>
            <w:gridSpan w:val="3"/>
            <w:noWrap w:val="0"/>
            <w:vAlign w:val="center"/>
          </w:tcPr>
          <w:p w14:paraId="08B48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620" w:type="dxa"/>
            <w:gridSpan w:val="3"/>
            <w:noWrap w:val="0"/>
            <w:vAlign w:val="center"/>
          </w:tcPr>
          <w:p w14:paraId="03E04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971" w:type="dxa"/>
            <w:gridSpan w:val="3"/>
            <w:noWrap w:val="0"/>
            <w:vAlign w:val="center"/>
          </w:tcPr>
          <w:p w14:paraId="0C427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</w:tr>
      <w:tr w14:paraId="5762179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2133" w:type="dxa"/>
            <w:gridSpan w:val="2"/>
            <w:noWrap w:val="0"/>
            <w:vAlign w:val="center"/>
          </w:tcPr>
          <w:p w14:paraId="6E73A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786" w:type="dxa"/>
            <w:gridSpan w:val="3"/>
            <w:noWrap w:val="0"/>
            <w:vAlign w:val="center"/>
          </w:tcPr>
          <w:p w14:paraId="2555D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2459" w:type="dxa"/>
            <w:gridSpan w:val="3"/>
            <w:noWrap w:val="0"/>
            <w:vAlign w:val="center"/>
          </w:tcPr>
          <w:p w14:paraId="31A3C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620" w:type="dxa"/>
            <w:gridSpan w:val="3"/>
            <w:noWrap w:val="0"/>
            <w:vAlign w:val="center"/>
          </w:tcPr>
          <w:p w14:paraId="13485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  <w:tc>
          <w:tcPr>
            <w:tcW w:w="1971" w:type="dxa"/>
            <w:gridSpan w:val="3"/>
            <w:noWrap w:val="0"/>
            <w:vAlign w:val="center"/>
          </w:tcPr>
          <w:p w14:paraId="23763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</w:tc>
      </w:tr>
      <w:tr w14:paraId="0A8B3EC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</w:trPr>
        <w:tc>
          <w:tcPr>
            <w:tcW w:w="2133" w:type="dxa"/>
            <w:gridSpan w:val="2"/>
            <w:noWrap w:val="0"/>
            <w:vAlign w:val="center"/>
          </w:tcPr>
          <w:p w14:paraId="6B319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b/>
                <w:bCs/>
                <w:sz w:val="21"/>
                <w:szCs w:val="21"/>
                <w:highlight w:val="none"/>
              </w:rPr>
              <w:t>签名确认</w:t>
            </w:r>
          </w:p>
        </w:tc>
        <w:tc>
          <w:tcPr>
            <w:tcW w:w="7836" w:type="dxa"/>
            <w:gridSpan w:val="12"/>
            <w:noWrap w:val="0"/>
            <w:vAlign w:val="center"/>
          </w:tcPr>
          <w:p w14:paraId="4F531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本人郑重承诺以上信息填写真实有效，如发现不实，愿意承担相应责任。</w:t>
            </w:r>
          </w:p>
          <w:p w14:paraId="6225E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</w:p>
          <w:p w14:paraId="01930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 xml:space="preserve">本人签名：                              年 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sz w:val="21"/>
                <w:szCs w:val="21"/>
                <w:highlight w:val="none"/>
              </w:rPr>
              <w:t xml:space="preserve">    月  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sz w:val="21"/>
                <w:szCs w:val="21"/>
                <w:highlight w:val="none"/>
              </w:rPr>
              <w:t xml:space="preserve">  日</w:t>
            </w:r>
          </w:p>
        </w:tc>
      </w:tr>
    </w:tbl>
    <w:p w14:paraId="00FE27D8">
      <w:pPr>
        <w:rPr>
          <w:rFonts w:hint="default"/>
          <w:lang w:val="en-US" w:eastAsia="zh-CN"/>
        </w:rPr>
      </w:pPr>
    </w:p>
    <w:sectPr>
      <w:pgSz w:w="12240" w:h="15840"/>
      <w:pgMar w:top="1984" w:right="1446" w:bottom="1644" w:left="144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">
    <w:panose1 w:val="02060409020205020404"/>
    <w:charset w:val="00"/>
    <w:family w:val="modern"/>
    <w:pitch w:val="default"/>
    <w:sig w:usb0="00000007" w:usb1="00000000" w:usb2="00000000" w:usb3="00000000" w:csb0="00000093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5848"/>
    <w:rsid w:val="00573119"/>
    <w:rsid w:val="00987B88"/>
    <w:rsid w:val="00AA1D8D"/>
    <w:rsid w:val="00B47730"/>
    <w:rsid w:val="00CB0664"/>
    <w:rsid w:val="00FC693F"/>
    <w:rsid w:val="075C4758"/>
    <w:rsid w:val="08590C62"/>
    <w:rsid w:val="0A69230C"/>
    <w:rsid w:val="0C620A56"/>
    <w:rsid w:val="0CC4569E"/>
    <w:rsid w:val="13D00F1C"/>
    <w:rsid w:val="1F47430A"/>
    <w:rsid w:val="21CA13DE"/>
    <w:rsid w:val="25B23386"/>
    <w:rsid w:val="27AC3FE5"/>
    <w:rsid w:val="2920119F"/>
    <w:rsid w:val="29747D6C"/>
    <w:rsid w:val="29DB2490"/>
    <w:rsid w:val="2AF557C4"/>
    <w:rsid w:val="2B1A2784"/>
    <w:rsid w:val="32353B06"/>
    <w:rsid w:val="331E1BAA"/>
    <w:rsid w:val="4A2E26EE"/>
    <w:rsid w:val="4B1D6435"/>
    <w:rsid w:val="4F6F64A2"/>
    <w:rsid w:val="52DC3BB1"/>
    <w:rsid w:val="53B16E48"/>
    <w:rsid w:val="540C51D3"/>
    <w:rsid w:val="564C2CDB"/>
    <w:rsid w:val="61147259"/>
    <w:rsid w:val="63EF427A"/>
    <w:rsid w:val="68444BA9"/>
    <w:rsid w:val="6DED193A"/>
    <w:rsid w:val="70CB12D5"/>
    <w:rsid w:val="71DB4488"/>
    <w:rsid w:val="73052422"/>
    <w:rsid w:val="7441422A"/>
    <w:rsid w:val="74DF7409"/>
    <w:rsid w:val="79C031FB"/>
    <w:rsid w:val="7C126796"/>
    <w:rsid w:val="7FD9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4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5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9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0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1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2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3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6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Balloon Text"/>
    <w:basedOn w:val="1"/>
    <w:link w:val="167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26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页眉 Char"/>
    <w:basedOn w:val="134"/>
    <w:link w:val="27"/>
    <w:qFormat/>
    <w:uiPriority w:val="99"/>
  </w:style>
  <w:style w:type="character" w:customStyle="1" w:styleId="138">
    <w:name w:val="页脚 Char"/>
    <w:basedOn w:val="134"/>
    <w:link w:val="26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标题 1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标题 2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标题 3 Char"/>
    <w:basedOn w:val="134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标题 Char"/>
    <w:basedOn w:val="134"/>
    <w:link w:val="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副标题 Char"/>
    <w:basedOn w:val="134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正文文本 Char"/>
    <w:basedOn w:val="134"/>
    <w:link w:val="20"/>
    <w:qFormat/>
    <w:uiPriority w:val="99"/>
  </w:style>
  <w:style w:type="character" w:customStyle="1" w:styleId="147">
    <w:name w:val="正文文本 2 Char"/>
    <w:basedOn w:val="134"/>
    <w:link w:val="30"/>
    <w:qFormat/>
    <w:uiPriority w:val="99"/>
  </w:style>
  <w:style w:type="character" w:customStyle="1" w:styleId="148">
    <w:name w:val="正文文本 3 Char"/>
    <w:basedOn w:val="134"/>
    <w:link w:val="18"/>
    <w:qFormat/>
    <w:uiPriority w:val="99"/>
    <w:rPr>
      <w:sz w:val="16"/>
      <w:szCs w:val="16"/>
    </w:rPr>
  </w:style>
  <w:style w:type="character" w:customStyle="1" w:styleId="149">
    <w:name w:val="宏文本 Char"/>
    <w:basedOn w:val="134"/>
    <w:link w:val="3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引用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标题 4 Char"/>
    <w:basedOn w:val="134"/>
    <w:link w:val="7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标题 5 Char"/>
    <w:basedOn w:val="134"/>
    <w:link w:val="8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标题 6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标题 7 Char"/>
    <w:basedOn w:val="134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标题 8 Char"/>
    <w:basedOn w:val="134"/>
    <w:link w:val="11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标题 9 Char"/>
    <w:basedOn w:val="134"/>
    <w:link w:val="1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明显引用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4"/>
    <w:next w:val="1"/>
    <w:semiHidden/>
    <w:unhideWhenUsed/>
    <w:qFormat/>
    <w:uiPriority w:val="39"/>
    <w:pPr>
      <w:outlineLvl w:val="9"/>
    </w:pPr>
  </w:style>
  <w:style w:type="character" w:customStyle="1" w:styleId="166">
    <w:name w:val="wx_text_underline"/>
    <w:basedOn w:val="134"/>
    <w:qFormat/>
    <w:uiPriority w:val="0"/>
  </w:style>
  <w:style w:type="character" w:customStyle="1" w:styleId="167">
    <w:name w:val="批注框文本 Char"/>
    <w:basedOn w:val="134"/>
    <w:link w:val="2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5940</Words>
  <Characters>6220</Characters>
  <Lines>41</Lines>
  <Paragraphs>11</Paragraphs>
  <TotalTime>145</TotalTime>
  <ScaleCrop>false</ScaleCrop>
  <LinksUpToDate>false</LinksUpToDate>
  <CharactersWithSpaces>6225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admin</dc:creator>
  <cp:lastModifiedBy>一步，两步，三步</cp:lastModifiedBy>
  <cp:lastPrinted>2025-08-28T05:59:00Z</cp:lastPrinted>
  <dcterms:modified xsi:type="dcterms:W3CDTF">2025-08-28T08:39:48Z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2EAEB46DFCBE47FABEC08856D4569BD9_13</vt:lpwstr>
  </property>
  <property fmtid="{D5CDD505-2E9C-101B-9397-08002B2CF9AE}" pid="4" name="KSOTemplateDocerSaveRecord">
    <vt:lpwstr>eyJoZGlkIjoiMzFjYjI2MjQxMDg0Nzc3YjM4OWQ0YjczMjQ5YjA1YTMiLCJ1c2VySWQiOiIyMTYzMjg0NzcifQ==</vt:lpwstr>
  </property>
</Properties>
</file>